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CECF8D" w14:textId="65BF224B" w:rsidR="00851722" w:rsidRPr="00904CAC" w:rsidRDefault="005B56C8" w:rsidP="004F0418">
      <w:pPr>
        <w:rPr>
          <w:highlight w:val="lightGray"/>
        </w:rPr>
      </w:pPr>
      <w:r w:rsidRPr="00904CAC">
        <w:rPr>
          <w:highlight w:val="lightGray"/>
        </w:rPr>
        <w:t>Naam</w:t>
      </w:r>
    </w:p>
    <w:p w14:paraId="70939114" w14:textId="10C92C97" w:rsidR="005B56C8" w:rsidRPr="00904CAC" w:rsidRDefault="005B56C8" w:rsidP="004F0418">
      <w:pPr>
        <w:rPr>
          <w:highlight w:val="lightGray"/>
        </w:rPr>
      </w:pPr>
      <w:r w:rsidRPr="00904CAC">
        <w:rPr>
          <w:highlight w:val="lightGray"/>
        </w:rPr>
        <w:t>Adres</w:t>
      </w:r>
    </w:p>
    <w:p w14:paraId="10C0592D" w14:textId="43E98357" w:rsidR="005B56C8" w:rsidRPr="002807B1" w:rsidRDefault="005B56C8" w:rsidP="004F0418">
      <w:r w:rsidRPr="00904CAC">
        <w:rPr>
          <w:highlight w:val="lightGray"/>
        </w:rPr>
        <w:t>Postcode en woonplaats</w:t>
      </w:r>
    </w:p>
    <w:p w14:paraId="03FD3901" w14:textId="77777777" w:rsidR="00851722" w:rsidRPr="002807B1" w:rsidRDefault="00851722" w:rsidP="004F0418"/>
    <w:p w14:paraId="35E981A8" w14:textId="2878F013" w:rsidR="00E523D8" w:rsidRPr="002807B1" w:rsidRDefault="00E523D8" w:rsidP="004F0418"/>
    <w:p w14:paraId="74B7EB78" w14:textId="5EF62082" w:rsidR="00851722" w:rsidRPr="002807B1" w:rsidRDefault="00851722" w:rsidP="004F0418">
      <w:r w:rsidRPr="002807B1">
        <w:t>datum:</w:t>
      </w:r>
      <w:r w:rsidRPr="002807B1">
        <w:tab/>
      </w:r>
      <w:r w:rsidR="005B56C8" w:rsidRPr="00904CAC">
        <w:rPr>
          <w:highlight w:val="lightGray"/>
        </w:rPr>
        <w:t>datum</w:t>
      </w:r>
      <w:r w:rsidR="005B56C8">
        <w:t xml:space="preserve"> </w:t>
      </w:r>
    </w:p>
    <w:p w14:paraId="6819F7B0" w14:textId="551E1F7A" w:rsidR="00B96DC1" w:rsidRPr="002807B1" w:rsidRDefault="00851722" w:rsidP="004F0418">
      <w:r w:rsidRPr="002807B1">
        <w:t>betreft:</w:t>
      </w:r>
      <w:r w:rsidRPr="002807B1">
        <w:tab/>
      </w:r>
      <w:r w:rsidR="00904CAC">
        <w:t>Avondklok- en grensverklaring cruciale beroepsgro</w:t>
      </w:r>
      <w:r w:rsidR="0095293A">
        <w:t>ep</w:t>
      </w:r>
    </w:p>
    <w:p w14:paraId="3B9D5237" w14:textId="5F31E0F6" w:rsidR="00B96DC1" w:rsidRPr="002807B1" w:rsidRDefault="00B96DC1" w:rsidP="004F0418"/>
    <w:p w14:paraId="17901902" w14:textId="77777777" w:rsidR="00E523D8" w:rsidRPr="002807B1" w:rsidRDefault="00E523D8" w:rsidP="004F0418"/>
    <w:p w14:paraId="6920DAAD" w14:textId="77777777" w:rsidR="00012052" w:rsidRDefault="00012052" w:rsidP="00012052">
      <w:r>
        <w:t>Geachte heer/mevrouw,</w:t>
      </w:r>
    </w:p>
    <w:p w14:paraId="2C7220A0" w14:textId="77777777" w:rsidR="00012052" w:rsidRDefault="00012052" w:rsidP="00012052"/>
    <w:p w14:paraId="315A64AE" w14:textId="77777777" w:rsidR="00012052" w:rsidRDefault="00012052" w:rsidP="00012052">
      <w:r>
        <w:t xml:space="preserve">Hierbij verklaart </w:t>
      </w:r>
      <w:r w:rsidRPr="0095293A">
        <w:rPr>
          <w:highlight w:val="lightGray"/>
        </w:rPr>
        <w:t>organisatie (naam werkgever)</w:t>
      </w:r>
      <w:r>
        <w:t xml:space="preserve"> dat </w:t>
      </w:r>
      <w:r w:rsidRPr="0095293A">
        <w:rPr>
          <w:highlight w:val="lightGray"/>
        </w:rPr>
        <w:t>heer/mevrouw naam</w:t>
      </w:r>
      <w:r>
        <w:t xml:space="preserve">, wonende te </w:t>
      </w:r>
      <w:r w:rsidRPr="0095293A">
        <w:rPr>
          <w:highlight w:val="lightGray"/>
        </w:rPr>
        <w:t>straatnaam woonplaats</w:t>
      </w:r>
      <w:r>
        <w:t xml:space="preserve">, werkzaam is voor de staat der Nederlanden, bij </w:t>
      </w:r>
      <w:r w:rsidRPr="0095293A">
        <w:rPr>
          <w:highlight w:val="lightGray"/>
        </w:rPr>
        <w:t>naam organisatie (naam opdrachtgever), plaats tewerkstelling</w:t>
      </w:r>
      <w:r>
        <w:t>.</w:t>
      </w:r>
    </w:p>
    <w:p w14:paraId="73D536C8" w14:textId="77777777" w:rsidR="00012052" w:rsidRDefault="00012052" w:rsidP="00012052">
      <w:r>
        <w:t>Conform de gestelde richtlijnen  van de Nederlandse Rijksoverheid rondom COVID-19, is bovengenoemde werknemer als schoonmaker werkzaam en vervult daarmee een onmisbare functie in de vitale processen van cruciale beroepsgroepen in Nederland.</w:t>
      </w:r>
    </w:p>
    <w:p w14:paraId="55A3931C" w14:textId="77777777" w:rsidR="00012052" w:rsidRDefault="00012052" w:rsidP="00012052"/>
    <w:p w14:paraId="7F4F8E22" w14:textId="77777777" w:rsidR="00012052" w:rsidRDefault="00012052" w:rsidP="00012052">
      <w:r>
        <w:t xml:space="preserve">Het is hiermee noodzakelijk dat bovengenoemde werknemer zich kan verplaatsen over de grens van </w:t>
      </w:r>
      <w:r w:rsidRPr="00851866">
        <w:rPr>
          <w:highlight w:val="lightGray"/>
        </w:rPr>
        <w:t>naam land</w:t>
      </w:r>
      <w:r>
        <w:t xml:space="preserve"> naar Nederland en binnen Nederland gedurende </w:t>
      </w:r>
      <w:r w:rsidRPr="00851866">
        <w:rPr>
          <w:highlight w:val="lightGray"/>
        </w:rPr>
        <w:t>00.00 – 00.00 uur</w:t>
      </w:r>
      <w:r>
        <w:t xml:space="preserve"> om daar werkzaamheden te kunnen uitvoeren. Deze werkzaamheden kunnen niet worden uitgevoerd in een andere vorm onder andere telewerk of thuiswerken. Daarnaast kan de professionele verplaatsing over de grens en het uitvoeren van werkzaamheden gedurende de avond niet worden uitgesteld; de omstandigheden van COVID-19 vragen om continue bezetting om zo de Nederlandse samenleving draaiende te houden.</w:t>
      </w:r>
    </w:p>
    <w:p w14:paraId="2A0C9CF3" w14:textId="77777777" w:rsidR="00012052" w:rsidRDefault="00012052" w:rsidP="00012052"/>
    <w:p w14:paraId="40EDCDA6" w14:textId="77777777" w:rsidR="00012052" w:rsidRDefault="00012052" w:rsidP="00012052">
      <w:r>
        <w:t xml:space="preserve">Ik verzoek u vriendelijk om bovengenoemde werknemer in staat te stellen dagelijkse werkzaamheden in Nederland te verrichten en een eventuele geldende reisbeperkingen niet op de </w:t>
      </w:r>
      <w:r w:rsidRPr="00851866">
        <w:rPr>
          <w:highlight w:val="lightGray"/>
        </w:rPr>
        <w:t>heer/mevrouw naam</w:t>
      </w:r>
      <w:r>
        <w:t xml:space="preserve"> van toepassing te verklaren. Mochten er vragen zijn, neem dan contact op met </w:t>
      </w:r>
      <w:r w:rsidRPr="00851866">
        <w:rPr>
          <w:highlight w:val="lightGray"/>
        </w:rPr>
        <w:t>naam contactpersoon</w:t>
      </w:r>
      <w:r>
        <w:t xml:space="preserve"> via  telefoonnummer </w:t>
      </w:r>
      <w:r w:rsidRPr="00851866">
        <w:rPr>
          <w:highlight w:val="lightGray"/>
        </w:rPr>
        <w:t>00-000 00 000</w:t>
      </w:r>
      <w:r>
        <w:t xml:space="preserve">. </w:t>
      </w:r>
    </w:p>
    <w:p w14:paraId="7DF73C0F" w14:textId="77777777" w:rsidR="00012052" w:rsidRDefault="00012052" w:rsidP="00012052"/>
    <w:p w14:paraId="10C7F4BA" w14:textId="77777777" w:rsidR="00012052" w:rsidRDefault="00012052" w:rsidP="00012052">
      <w:r>
        <w:t>In het vertrouwen u naar behoren te hebben geïnformeerd en ervan uitgaande dat u onze werknemer in staat zult stellen zijn/haar dagelijkse werkzaamheden in Nederland te kunnen verrichten, teken ik, met</w:t>
      </w:r>
    </w:p>
    <w:p w14:paraId="62043EFD" w14:textId="77777777" w:rsidR="00012052" w:rsidRDefault="00012052" w:rsidP="00012052">
      <w:r>
        <w:t>de meeste hoogachting,</w:t>
      </w:r>
    </w:p>
    <w:p w14:paraId="57F14B52" w14:textId="77777777" w:rsidR="00012052" w:rsidRDefault="00012052" w:rsidP="00012052"/>
    <w:p w14:paraId="5EE379B4" w14:textId="77777777" w:rsidR="00012052" w:rsidRDefault="00012052" w:rsidP="00012052">
      <w:r>
        <w:t xml:space="preserve"> </w:t>
      </w:r>
    </w:p>
    <w:p w14:paraId="57C0E454" w14:textId="77777777" w:rsidR="00012052" w:rsidRDefault="00012052" w:rsidP="00012052"/>
    <w:p w14:paraId="1E04409C" w14:textId="2D940F77" w:rsidR="00012052" w:rsidRDefault="00012052" w:rsidP="00012052">
      <w:r w:rsidRPr="00851866">
        <w:rPr>
          <w:highlight w:val="lightGray"/>
        </w:rPr>
        <w:t>Naam organisatie</w:t>
      </w:r>
    </w:p>
    <w:p w14:paraId="242F6F33" w14:textId="77777777" w:rsidR="00012052" w:rsidRDefault="00012052" w:rsidP="00012052"/>
    <w:p w14:paraId="4AC9B8CA" w14:textId="77777777" w:rsidR="00012052" w:rsidRDefault="00012052" w:rsidP="00012052"/>
    <w:p w14:paraId="37C2FF3D" w14:textId="77777777" w:rsidR="00012052" w:rsidRDefault="00012052" w:rsidP="00012052">
      <w:r w:rsidRPr="00851866">
        <w:rPr>
          <w:highlight w:val="lightGray"/>
        </w:rPr>
        <w:t>Naam ondertekende</w:t>
      </w:r>
    </w:p>
    <w:p w14:paraId="4EC6A98A" w14:textId="77777777" w:rsidR="00012052" w:rsidRDefault="00012052" w:rsidP="00012052"/>
    <w:p w14:paraId="3662FFEE" w14:textId="77777777" w:rsidR="00012052" w:rsidRDefault="00012052" w:rsidP="00012052">
      <w:r>
        <w:t> </w:t>
      </w:r>
    </w:p>
    <w:p w14:paraId="0F011D6A" w14:textId="77777777" w:rsidR="00012052" w:rsidRDefault="00012052" w:rsidP="00012052"/>
    <w:p w14:paraId="29981A0D" w14:textId="77777777" w:rsidR="00BC3F70" w:rsidRDefault="00BC3F70" w:rsidP="00012052"/>
    <w:tbl>
      <w:tblPr>
        <w:tblStyle w:val="Tabelraster"/>
        <w:tblW w:w="0" w:type="auto"/>
        <w:tblLook w:val="04A0" w:firstRow="1" w:lastRow="0" w:firstColumn="1" w:lastColumn="0" w:noHBand="0" w:noVBand="1"/>
      </w:tblPr>
      <w:tblGrid>
        <w:gridCol w:w="7337"/>
      </w:tblGrid>
      <w:tr w:rsidR="00BC3F70" w14:paraId="590142E5" w14:textId="77777777" w:rsidTr="00BC3F70">
        <w:tc>
          <w:tcPr>
            <w:tcW w:w="7337" w:type="dxa"/>
          </w:tcPr>
          <w:p w14:paraId="7402078B" w14:textId="77777777" w:rsidR="00BC3F70" w:rsidRDefault="00BC3F70" w:rsidP="00BC3F70">
            <w:r>
              <w:t>Toelichting gebruik Avondklok- en Grensverklaring</w:t>
            </w:r>
          </w:p>
          <w:p w14:paraId="0CE8537D" w14:textId="77777777" w:rsidR="00BC3F70" w:rsidRDefault="00BC3F70" w:rsidP="00BC3F70"/>
          <w:p w14:paraId="47D79CC7" w14:textId="77777777" w:rsidR="00BC3F70" w:rsidRDefault="00BC3F70" w:rsidP="00BC3F70">
            <w:r>
              <w:t xml:space="preserve">De eisen voor grensarbeid zijn gebaseerd op Europese regelgeving. Afzonderlijke landen kunnen hier een eigen uitwerking aangeven met specifieke eisen. </w:t>
            </w:r>
          </w:p>
          <w:p w14:paraId="35A66B3D" w14:textId="77777777" w:rsidR="00BC3F70" w:rsidRDefault="00BC3F70" w:rsidP="00BC3F70"/>
          <w:p w14:paraId="4C6CE10B" w14:textId="77777777" w:rsidR="00BC3F70" w:rsidRDefault="00BC3F70" w:rsidP="00BC3F70">
            <w:r>
              <w:t>Houd in elk geval rekening met de volgende eisen:</w:t>
            </w:r>
          </w:p>
          <w:p w14:paraId="080253B1" w14:textId="77777777" w:rsidR="00BC3F70" w:rsidRDefault="00BC3F70" w:rsidP="00BC3F70"/>
          <w:p w14:paraId="25149172" w14:textId="77777777" w:rsidR="00BC3F70" w:rsidRDefault="00BC3F70" w:rsidP="00BC3F70">
            <w:pPr>
              <w:pStyle w:val="Lijstalinea"/>
              <w:numPr>
                <w:ilvl w:val="0"/>
                <w:numId w:val="1"/>
              </w:numPr>
            </w:pPr>
            <w:r>
              <w:t>M</w:t>
            </w:r>
            <w:r>
              <w:t>aak deze brief op papier van de werkgever</w:t>
            </w:r>
          </w:p>
          <w:p w14:paraId="49A88D3E" w14:textId="77777777" w:rsidR="00BC3F70" w:rsidRDefault="00BC3F70" w:rsidP="00BC3F70">
            <w:pPr>
              <w:pStyle w:val="Lijstalinea"/>
              <w:numPr>
                <w:ilvl w:val="0"/>
                <w:numId w:val="1"/>
              </w:numPr>
            </w:pPr>
            <w:r>
              <w:t>Vermeld de naam van de werknemer</w:t>
            </w:r>
          </w:p>
          <w:p w14:paraId="634E4523" w14:textId="77777777" w:rsidR="00BC3F70" w:rsidRDefault="00BC3F70" w:rsidP="00BC3F70">
            <w:pPr>
              <w:pStyle w:val="Lijstalinea"/>
              <w:numPr>
                <w:ilvl w:val="0"/>
                <w:numId w:val="1"/>
              </w:numPr>
            </w:pPr>
            <w:r>
              <w:t>Vermeld de naam van een contactpersoon van de werkgever</w:t>
            </w:r>
          </w:p>
          <w:p w14:paraId="386B6FBF" w14:textId="77777777" w:rsidR="00BC3F70" w:rsidRDefault="00BC3F70" w:rsidP="00BC3F70">
            <w:pPr>
              <w:pStyle w:val="Lijstalinea"/>
              <w:numPr>
                <w:ilvl w:val="0"/>
                <w:numId w:val="1"/>
              </w:numPr>
            </w:pPr>
            <w:r>
              <w:t>Vermeld de tijdstippen waarop werknemer werkzaam moet zijn</w:t>
            </w:r>
          </w:p>
          <w:p w14:paraId="503A4D86" w14:textId="77777777" w:rsidR="00BC3F70" w:rsidRDefault="00BC3F70" w:rsidP="00BC3F70">
            <w:pPr>
              <w:pStyle w:val="Lijstalinea"/>
              <w:numPr>
                <w:ilvl w:val="0"/>
                <w:numId w:val="1"/>
              </w:numPr>
            </w:pPr>
            <w:r>
              <w:t>Voeg (een kopie van) een recente loonstrook toe</w:t>
            </w:r>
          </w:p>
          <w:p w14:paraId="0C5FC842" w14:textId="06D5B981" w:rsidR="00BC3F70" w:rsidRDefault="00BC3F70" w:rsidP="00BC3F70">
            <w:pPr>
              <w:pStyle w:val="Lijstalinea"/>
              <w:numPr>
                <w:ilvl w:val="0"/>
                <w:numId w:val="1"/>
              </w:numPr>
            </w:pPr>
            <w:bookmarkStart w:id="0" w:name="_GoBack"/>
            <w:bookmarkEnd w:id="0"/>
            <w:r>
              <w:t>Voeg (een kopie van) een (recente) arbeidsovereenkomst toe</w:t>
            </w:r>
          </w:p>
          <w:p w14:paraId="514ED9AB" w14:textId="77777777" w:rsidR="00BC3F70" w:rsidRDefault="00BC3F70" w:rsidP="00012052"/>
        </w:tc>
      </w:tr>
    </w:tbl>
    <w:p w14:paraId="7B045082" w14:textId="77777777" w:rsidR="00BC3F70" w:rsidRDefault="00BC3F70" w:rsidP="00012052"/>
    <w:p w14:paraId="414F63C9" w14:textId="77777777" w:rsidR="00012052" w:rsidRDefault="00012052" w:rsidP="00012052"/>
    <w:p w14:paraId="1DB3E752" w14:textId="77777777" w:rsidR="00012052" w:rsidRDefault="00012052" w:rsidP="00012052"/>
    <w:p w14:paraId="3449D462" w14:textId="77777777" w:rsidR="00012052" w:rsidRPr="002807B1" w:rsidRDefault="00012052" w:rsidP="004F0418"/>
    <w:p w14:paraId="447C40B2" w14:textId="77777777" w:rsidR="00087FE2" w:rsidRPr="002807B1" w:rsidRDefault="00087FE2" w:rsidP="004F0418"/>
    <w:sectPr w:rsidR="00087FE2" w:rsidRPr="002807B1" w:rsidSect="00E523D8">
      <w:headerReference w:type="default" r:id="rId10"/>
      <w:headerReference w:type="first" r:id="rId11"/>
      <w:pgSz w:w="11906" w:h="16838"/>
      <w:pgMar w:top="2875" w:right="3119"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AFFCFA" w14:textId="77777777" w:rsidR="00CA5A1C" w:rsidRDefault="00CA5A1C" w:rsidP="002213DD">
      <w:pPr>
        <w:spacing w:line="240" w:lineRule="auto"/>
      </w:pPr>
      <w:r>
        <w:separator/>
      </w:r>
    </w:p>
  </w:endnote>
  <w:endnote w:type="continuationSeparator" w:id="0">
    <w:p w14:paraId="08613548" w14:textId="77777777" w:rsidR="00CA5A1C" w:rsidRDefault="00CA5A1C" w:rsidP="002213DD">
      <w:pPr>
        <w:spacing w:line="240" w:lineRule="auto"/>
      </w:pPr>
      <w:r>
        <w:continuationSeparator/>
      </w:r>
    </w:p>
  </w:endnote>
  <w:endnote w:type="continuationNotice" w:id="1">
    <w:p w14:paraId="5310DA20" w14:textId="77777777" w:rsidR="00CA5A1C" w:rsidRDefault="00CA5A1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B58630" w14:textId="77777777" w:rsidR="00CA5A1C" w:rsidRDefault="00CA5A1C" w:rsidP="002213DD">
      <w:pPr>
        <w:spacing w:line="240" w:lineRule="auto"/>
      </w:pPr>
      <w:r>
        <w:separator/>
      </w:r>
    </w:p>
  </w:footnote>
  <w:footnote w:type="continuationSeparator" w:id="0">
    <w:p w14:paraId="24D4B1B6" w14:textId="77777777" w:rsidR="00CA5A1C" w:rsidRDefault="00CA5A1C" w:rsidP="002213DD">
      <w:pPr>
        <w:spacing w:line="240" w:lineRule="auto"/>
      </w:pPr>
      <w:r>
        <w:continuationSeparator/>
      </w:r>
    </w:p>
  </w:footnote>
  <w:footnote w:type="continuationNotice" w:id="1">
    <w:p w14:paraId="6850C6A1" w14:textId="77777777" w:rsidR="00CA5A1C" w:rsidRDefault="00CA5A1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F3164" w14:textId="3847A9FF" w:rsidR="002213DD" w:rsidRDefault="00EE555A">
    <w:pPr>
      <w:pStyle w:val="Koptekst"/>
    </w:pPr>
    <w:r>
      <w:rPr>
        <w:noProof/>
      </w:rPr>
      <w:drawing>
        <wp:anchor distT="0" distB="0" distL="114300" distR="114300" simplePos="0" relativeHeight="251658241" behindDoc="1" locked="0" layoutInCell="1" allowOverlap="1" wp14:anchorId="2235BCEC" wp14:editId="52A02636">
          <wp:simplePos x="0" y="0"/>
          <wp:positionH relativeFrom="page">
            <wp:align>left</wp:align>
          </wp:positionH>
          <wp:positionV relativeFrom="paragraph">
            <wp:posOffset>-449580</wp:posOffset>
          </wp:positionV>
          <wp:extent cx="7557838" cy="10690684"/>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7838" cy="1069068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467F1" w14:textId="74E60B2D" w:rsidR="00B96DC1" w:rsidRDefault="00B96DC1">
    <w:pPr>
      <w:pStyle w:val="Koptekst"/>
    </w:pPr>
    <w:r>
      <w:rPr>
        <w:noProof/>
      </w:rPr>
      <w:drawing>
        <wp:anchor distT="0" distB="0" distL="114300" distR="114300" simplePos="0" relativeHeight="251658240" behindDoc="1" locked="0" layoutInCell="1" allowOverlap="1" wp14:anchorId="2573DE1E" wp14:editId="3A46A5DD">
          <wp:simplePos x="0" y="0"/>
          <wp:positionH relativeFrom="page">
            <wp:align>right</wp:align>
          </wp:positionH>
          <wp:positionV relativeFrom="paragraph">
            <wp:posOffset>-449580</wp:posOffset>
          </wp:positionV>
          <wp:extent cx="7557838" cy="10690684"/>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7838" cy="1069068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4C211A"/>
    <w:multiLevelType w:val="hybridMultilevel"/>
    <w:tmpl w:val="4BBE4E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84F"/>
    <w:rsid w:val="00012052"/>
    <w:rsid w:val="00057F96"/>
    <w:rsid w:val="00063735"/>
    <w:rsid w:val="00087FE2"/>
    <w:rsid w:val="001B5C2A"/>
    <w:rsid w:val="0021084F"/>
    <w:rsid w:val="002213DD"/>
    <w:rsid w:val="002807B1"/>
    <w:rsid w:val="003A60E8"/>
    <w:rsid w:val="004B7807"/>
    <w:rsid w:val="004F0418"/>
    <w:rsid w:val="005B56C8"/>
    <w:rsid w:val="0069521B"/>
    <w:rsid w:val="007163C8"/>
    <w:rsid w:val="007F3305"/>
    <w:rsid w:val="00851722"/>
    <w:rsid w:val="00851866"/>
    <w:rsid w:val="008E2FC1"/>
    <w:rsid w:val="00904CAC"/>
    <w:rsid w:val="0095293A"/>
    <w:rsid w:val="009E359A"/>
    <w:rsid w:val="00A5014B"/>
    <w:rsid w:val="00A957C9"/>
    <w:rsid w:val="00AD166E"/>
    <w:rsid w:val="00B96DC1"/>
    <w:rsid w:val="00BC3F70"/>
    <w:rsid w:val="00CA5A1C"/>
    <w:rsid w:val="00CC6D1B"/>
    <w:rsid w:val="00CF5E0A"/>
    <w:rsid w:val="00D334EC"/>
    <w:rsid w:val="00DE4C90"/>
    <w:rsid w:val="00E07227"/>
    <w:rsid w:val="00E43CF6"/>
    <w:rsid w:val="00E523D8"/>
    <w:rsid w:val="00EA2EC3"/>
    <w:rsid w:val="00EE555A"/>
    <w:rsid w:val="00F31821"/>
    <w:rsid w:val="00F43F30"/>
    <w:rsid w:val="00F76C2A"/>
    <w:rsid w:val="00F90EF7"/>
    <w:rsid w:val="00FC19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76DBD21"/>
  <w15:chartTrackingRefBased/>
  <w15:docId w15:val="{FBE09CAB-F708-458D-9B4E-3548BE0F4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F0418"/>
    <w:pPr>
      <w:spacing w:after="0" w:line="280" w:lineRule="exact"/>
    </w:pPr>
    <w:rPr>
      <w:sz w:val="19"/>
    </w:rPr>
  </w:style>
  <w:style w:type="paragraph" w:styleId="Kop1">
    <w:name w:val="heading 1"/>
    <w:basedOn w:val="Standaard"/>
    <w:next w:val="Standaard"/>
    <w:link w:val="Kop1Char"/>
    <w:uiPriority w:val="9"/>
    <w:qFormat/>
    <w:rsid w:val="00063735"/>
    <w:pPr>
      <w:keepNext/>
      <w:keepLines/>
      <w:spacing w:line="240" w:lineRule="auto"/>
      <w:outlineLvl w:val="0"/>
    </w:pPr>
    <w:rPr>
      <w:rFonts w:asciiTheme="majorHAnsi" w:eastAsiaTheme="majorEastAsia" w:hAnsiTheme="majorHAnsi" w:cstheme="majorBidi"/>
      <w:b/>
      <w:color w:val="00ACAA" w:themeColor="accent1"/>
      <w:sz w:val="32"/>
      <w:szCs w:val="32"/>
    </w:rPr>
  </w:style>
  <w:style w:type="paragraph" w:styleId="Kop2">
    <w:name w:val="heading 2"/>
    <w:basedOn w:val="Standaard"/>
    <w:next w:val="Standaard"/>
    <w:link w:val="Kop2Char"/>
    <w:uiPriority w:val="9"/>
    <w:semiHidden/>
    <w:unhideWhenUsed/>
    <w:qFormat/>
    <w:rsid w:val="00FC19F0"/>
    <w:pPr>
      <w:keepNext/>
      <w:keepLines/>
      <w:spacing w:before="40"/>
      <w:outlineLvl w:val="1"/>
    </w:pPr>
    <w:rPr>
      <w:rFonts w:asciiTheme="majorHAnsi" w:eastAsiaTheme="majorEastAsia" w:hAnsiTheme="majorHAnsi" w:cstheme="majorBidi"/>
      <w:color w:val="00ACAA"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63735"/>
    <w:rPr>
      <w:rFonts w:asciiTheme="majorHAnsi" w:eastAsiaTheme="majorEastAsia" w:hAnsiTheme="majorHAnsi" w:cstheme="majorBidi"/>
      <w:b/>
      <w:color w:val="00ACAA" w:themeColor="accent1"/>
      <w:sz w:val="32"/>
      <w:szCs w:val="32"/>
    </w:rPr>
  </w:style>
  <w:style w:type="character" w:customStyle="1" w:styleId="Kop2Char">
    <w:name w:val="Kop 2 Char"/>
    <w:basedOn w:val="Standaardalinea-lettertype"/>
    <w:link w:val="Kop2"/>
    <w:uiPriority w:val="9"/>
    <w:semiHidden/>
    <w:rsid w:val="00FC19F0"/>
    <w:rPr>
      <w:rFonts w:asciiTheme="majorHAnsi" w:eastAsiaTheme="majorEastAsia" w:hAnsiTheme="majorHAnsi" w:cstheme="majorBidi"/>
      <w:color w:val="00ACAA" w:themeColor="accent1"/>
      <w:sz w:val="26"/>
      <w:szCs w:val="26"/>
    </w:rPr>
  </w:style>
  <w:style w:type="paragraph" w:styleId="Koptekst">
    <w:name w:val="header"/>
    <w:basedOn w:val="Standaard"/>
    <w:link w:val="KoptekstChar"/>
    <w:uiPriority w:val="99"/>
    <w:unhideWhenUsed/>
    <w:rsid w:val="002213DD"/>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2213DD"/>
  </w:style>
  <w:style w:type="paragraph" w:styleId="Voettekst">
    <w:name w:val="footer"/>
    <w:basedOn w:val="Standaard"/>
    <w:link w:val="VoettekstChar"/>
    <w:uiPriority w:val="99"/>
    <w:unhideWhenUsed/>
    <w:rsid w:val="002213DD"/>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2213DD"/>
  </w:style>
  <w:style w:type="paragraph" w:styleId="Geenafstand">
    <w:name w:val="No Spacing"/>
    <w:uiPriority w:val="1"/>
    <w:qFormat/>
    <w:rsid w:val="004F0418"/>
    <w:pPr>
      <w:spacing w:after="0" w:line="280" w:lineRule="exact"/>
    </w:pPr>
    <w:rPr>
      <w:sz w:val="19"/>
    </w:rPr>
  </w:style>
  <w:style w:type="character" w:styleId="Hyperlink">
    <w:name w:val="Hyperlink"/>
    <w:uiPriority w:val="99"/>
    <w:semiHidden/>
    <w:unhideWhenUsed/>
    <w:rsid w:val="00CC6D1B"/>
    <w:rPr>
      <w:color w:val="0563C1"/>
      <w:u w:val="single"/>
    </w:rPr>
  </w:style>
  <w:style w:type="table" w:styleId="Tabelraster">
    <w:name w:val="Table Grid"/>
    <w:basedOn w:val="Standaardtabel"/>
    <w:uiPriority w:val="39"/>
    <w:rsid w:val="00BC3F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BC3F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Schoonmakend_Nederland_Microsoft_thema">
  <a:themeElements>
    <a:clrScheme name="Schoonmakend Nederland thema">
      <a:dk1>
        <a:srgbClr val="FFFFFF"/>
      </a:dk1>
      <a:lt1>
        <a:srgbClr val="00ACAA"/>
      </a:lt1>
      <a:dk2>
        <a:srgbClr val="FFFFFF"/>
      </a:dk2>
      <a:lt2>
        <a:srgbClr val="000000"/>
      </a:lt2>
      <a:accent1>
        <a:srgbClr val="00ACAA"/>
      </a:accent1>
      <a:accent2>
        <a:srgbClr val="F8485E"/>
      </a:accent2>
      <a:accent3>
        <a:srgbClr val="33BDBB"/>
      </a:accent3>
      <a:accent4>
        <a:srgbClr val="CCEEEE"/>
      </a:accent4>
      <a:accent5>
        <a:srgbClr val="66CDCC"/>
      </a:accent5>
      <a:accent6>
        <a:srgbClr val="99DEDD"/>
      </a:accent6>
      <a:hlink>
        <a:srgbClr val="F8485E"/>
      </a:hlink>
      <a:folHlink>
        <a:srgbClr val="CCEEE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Schoonmakend_Nederland_Microsoft_thema" id="{AA561506-0DC0-46AF-A9BD-D96265D29101}" vid="{F30A49B9-6F9B-4582-8B7B-0017BA0683E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56FA3357FAF7438E6B8C203D50EEEB" ma:contentTypeVersion="12" ma:contentTypeDescription="Een nieuw document maken." ma:contentTypeScope="" ma:versionID="811673137b4b142ae7dfb5c6d4e96c4f">
  <xsd:schema xmlns:xsd="http://www.w3.org/2001/XMLSchema" xmlns:xs="http://www.w3.org/2001/XMLSchema" xmlns:p="http://schemas.microsoft.com/office/2006/metadata/properties" xmlns:ns2="c2b4c2cd-b64a-4096-9f34-339908be482e" xmlns:ns3="df49fe45-9743-4389-ab32-2e45931e2dea" targetNamespace="http://schemas.microsoft.com/office/2006/metadata/properties" ma:root="true" ma:fieldsID="b0d0cc7b1d175a1b26b1d11ddd7278bc" ns2:_="" ns3:_="">
    <xsd:import namespace="c2b4c2cd-b64a-4096-9f34-339908be482e"/>
    <xsd:import namespace="df49fe45-9743-4389-ab32-2e45931e2de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b4c2cd-b64a-4096-9f34-339908be48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49fe45-9743-4389-ab32-2e45931e2dea"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178EB1-0A37-48D6-ABA5-A002E5D486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b4c2cd-b64a-4096-9f34-339908be482e"/>
    <ds:schemaRef ds:uri="df49fe45-9743-4389-ab32-2e45931e2d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83D74E-A4B9-4D1C-A377-AF7B57A0001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7356B0C-73DC-4ADF-88F8-8AD08FA9E9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Pages>
  <Words>356</Words>
  <Characters>1963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Wouter Pasman</dc:creator>
  <cp:keywords/>
  <dc:description/>
  <cp:lastModifiedBy>Melanie Klerx</cp:lastModifiedBy>
  <cp:revision>35</cp:revision>
  <dcterms:created xsi:type="dcterms:W3CDTF">2020-11-02T15:04:00Z</dcterms:created>
  <dcterms:modified xsi:type="dcterms:W3CDTF">2020-12-15T17:21:00Z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0x010100A056FA3357FAF7438E6B8C203D50EEEB</vt:lpwstr>
  </property>
</Properties>
</file>